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4CAA4"/>
    <w:p w14:paraId="4F168624"/>
    <w:p w14:paraId="6CE8BF2C"/>
    <w:p w14:paraId="71635E97"/>
    <w:p w14:paraId="602993F0">
      <w:pPr>
        <w:spacing w:after="240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52"/>
        </w:rPr>
        <w:t>中山大学附属口腔医院</w:t>
      </w:r>
    </w:p>
    <w:p w14:paraId="25656970">
      <w:pPr>
        <w:spacing w:after="720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72"/>
        </w:rPr>
        <w:t>市场调研报名资料</w:t>
      </w:r>
    </w:p>
    <w:p w14:paraId="4A8D6167"/>
    <w:p w14:paraId="11E85214"/>
    <w:p w14:paraId="7F95E602"/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4535"/>
      </w:tblGrid>
      <w:tr w14:paraId="23540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vAlign w:val="center"/>
          </w:tcPr>
          <w:p w14:paraId="4645C0C1">
            <w:pPr>
              <w:jc w:val="right"/>
            </w:pPr>
            <w:r>
              <w:rPr>
                <w:rFonts w:ascii="宋体" w:hAnsi="宋体" w:eastAsia="宋体"/>
                <w:b/>
                <w:sz w:val="28"/>
              </w:rPr>
              <w:t>项目名称：</w:t>
            </w:r>
          </w:p>
        </w:tc>
        <w:tc>
          <w:tcPr>
            <w:tcW w:w="4535" w:type="dxa"/>
            <w:vAlign w:val="center"/>
          </w:tcPr>
          <w:p w14:paraId="2C36C0F6">
            <w:pPr>
              <w:jc w:val="left"/>
            </w:pPr>
            <w:r>
              <w:rPr>
                <w:rFonts w:hint="eastAsia"/>
                <w:b w:val="0"/>
                <w:sz w:val="28"/>
                <w:lang w:val="en-US" w:eastAsia="zh-CN"/>
              </w:rPr>
              <w:t>口腔</w:t>
            </w:r>
            <w:r>
              <w:rPr>
                <w:rFonts w:ascii="宋体" w:hAnsi="宋体" w:eastAsia="宋体"/>
                <w:b w:val="0"/>
                <w:sz w:val="28"/>
              </w:rPr>
              <w:t>健康</w:t>
            </w:r>
            <w:r>
              <w:rPr>
                <w:rFonts w:hint="eastAsia"/>
                <w:b w:val="0"/>
                <w:sz w:val="28"/>
                <w:lang w:val="en-US" w:eastAsia="zh-CN"/>
              </w:rPr>
              <w:t>检查</w:t>
            </w:r>
            <w:r>
              <w:rPr>
                <w:rFonts w:ascii="宋体" w:hAnsi="宋体" w:eastAsia="宋体"/>
                <w:b w:val="0"/>
                <w:sz w:val="28"/>
              </w:rPr>
              <w:t>系统项目</w:t>
            </w:r>
          </w:p>
        </w:tc>
      </w:tr>
      <w:tr w14:paraId="2A2AF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vAlign w:val="center"/>
          </w:tcPr>
          <w:p w14:paraId="4853070F">
            <w:pPr>
              <w:jc w:val="right"/>
            </w:pPr>
            <w:r>
              <w:rPr>
                <w:rFonts w:ascii="宋体" w:hAnsi="宋体" w:eastAsia="宋体"/>
                <w:b/>
                <w:sz w:val="28"/>
              </w:rPr>
              <w:t>报名企业（盖章）：</w:t>
            </w:r>
          </w:p>
        </w:tc>
        <w:tc>
          <w:tcPr>
            <w:tcW w:w="4535" w:type="dxa"/>
            <w:vAlign w:val="center"/>
          </w:tcPr>
          <w:p w14:paraId="3C658F3B">
            <w:pPr>
              <w:jc w:val="left"/>
            </w:pPr>
          </w:p>
        </w:tc>
      </w:tr>
      <w:tr w14:paraId="4533E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vAlign w:val="center"/>
          </w:tcPr>
          <w:p w14:paraId="69D914C1">
            <w:pPr>
              <w:jc w:val="right"/>
            </w:pPr>
            <w:r>
              <w:rPr>
                <w:rFonts w:ascii="宋体" w:hAnsi="宋体" w:eastAsia="宋体"/>
                <w:b/>
                <w:sz w:val="28"/>
              </w:rPr>
              <w:t>联系人：</w:t>
            </w:r>
          </w:p>
        </w:tc>
        <w:tc>
          <w:tcPr>
            <w:tcW w:w="4535" w:type="dxa"/>
            <w:vAlign w:val="center"/>
          </w:tcPr>
          <w:p w14:paraId="0C8E9B63">
            <w:pPr>
              <w:jc w:val="left"/>
            </w:pPr>
          </w:p>
        </w:tc>
      </w:tr>
      <w:tr w14:paraId="5F356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vAlign w:val="center"/>
          </w:tcPr>
          <w:p w14:paraId="177E4EC3">
            <w:pPr>
              <w:jc w:val="right"/>
            </w:pPr>
            <w:r>
              <w:rPr>
                <w:rFonts w:ascii="宋体" w:hAnsi="宋体" w:eastAsia="宋体"/>
                <w:b/>
                <w:sz w:val="28"/>
              </w:rPr>
              <w:t>手机号码：</w:t>
            </w:r>
          </w:p>
        </w:tc>
        <w:tc>
          <w:tcPr>
            <w:tcW w:w="4535" w:type="dxa"/>
            <w:vAlign w:val="center"/>
          </w:tcPr>
          <w:p w14:paraId="73F950F7">
            <w:pPr>
              <w:jc w:val="left"/>
            </w:pPr>
          </w:p>
        </w:tc>
      </w:tr>
      <w:tr w14:paraId="41C8E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vAlign w:val="center"/>
          </w:tcPr>
          <w:p w14:paraId="407B85C1">
            <w:pPr>
              <w:jc w:val="right"/>
            </w:pPr>
            <w:r>
              <w:rPr>
                <w:rFonts w:ascii="宋体" w:hAnsi="宋体" w:eastAsia="宋体"/>
                <w:b/>
                <w:sz w:val="28"/>
              </w:rPr>
              <w:t>联系邮箱：</w:t>
            </w:r>
          </w:p>
        </w:tc>
        <w:tc>
          <w:tcPr>
            <w:tcW w:w="4535" w:type="dxa"/>
            <w:vAlign w:val="center"/>
          </w:tcPr>
          <w:p w14:paraId="5A44B16B">
            <w:pPr>
              <w:jc w:val="left"/>
            </w:pPr>
          </w:p>
        </w:tc>
      </w:tr>
    </w:tbl>
    <w:p w14:paraId="034B0E39">
      <w:r>
        <w:br w:type="page"/>
      </w:r>
    </w:p>
    <w:p w14:paraId="0965ECE0">
      <w:pPr>
        <w:spacing w:after="360"/>
        <w:jc w:val="center"/>
      </w:pPr>
      <w:r>
        <w:rPr>
          <w:rFonts w:ascii="黑体" w:hAnsi="黑体" w:eastAsia="黑体"/>
          <w:sz w:val="36"/>
        </w:rPr>
        <w:t>目      录</w:t>
      </w:r>
    </w:p>
    <w:p w14:paraId="7C24E29E">
      <w:pPr>
        <w:spacing w:line="720" w:lineRule="exact"/>
        <w:ind w:firstLine="1134"/>
      </w:pPr>
      <w:r>
        <w:rPr>
          <w:rFonts w:ascii="宋体" w:hAnsi="宋体" w:eastAsia="宋体"/>
          <w:sz w:val="28"/>
        </w:rPr>
        <w:t>一、报价单（含盖章）</w:t>
      </w:r>
    </w:p>
    <w:p w14:paraId="35B7860C">
      <w:pPr>
        <w:spacing w:line="720" w:lineRule="exact"/>
        <w:ind w:firstLine="1134"/>
      </w:pPr>
      <w:r>
        <w:rPr>
          <w:rFonts w:ascii="宋体" w:hAnsi="宋体" w:eastAsia="宋体"/>
          <w:sz w:val="28"/>
        </w:rPr>
        <w:t>二、报名企业公司资质</w:t>
      </w:r>
    </w:p>
    <w:p w14:paraId="4BAAE5A0">
      <w:pPr>
        <w:spacing w:line="720" w:lineRule="exact"/>
        <w:ind w:firstLine="1134"/>
      </w:pPr>
      <w:r>
        <w:rPr>
          <w:rFonts w:ascii="宋体" w:hAnsi="宋体" w:eastAsia="宋体"/>
          <w:sz w:val="28"/>
        </w:rPr>
        <w:t>三、其他资料</w:t>
      </w:r>
    </w:p>
    <w:p w14:paraId="494D2C7D">
      <w:r>
        <w:br w:type="page"/>
      </w:r>
    </w:p>
    <w:p w14:paraId="508D9BF7">
      <w:pPr>
        <w:spacing w:after="240"/>
      </w:pPr>
      <w:r>
        <w:rPr>
          <w:rFonts w:ascii="黑体" w:hAnsi="黑体" w:eastAsia="黑体"/>
          <w:sz w:val="32"/>
        </w:rPr>
        <w:t>一、报价单</w:t>
      </w:r>
    </w:p>
    <w:p w14:paraId="055FECF1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（填写说明：请根据项目需求书中的功能参数，提供详细的分项报价单，含产品单价、数量、总价等，加盖公章。）</w:t>
      </w:r>
    </w:p>
    <w:tbl>
      <w:tblPr>
        <w:tblStyle w:val="3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1729"/>
        <w:gridCol w:w="1729"/>
        <w:gridCol w:w="1729"/>
        <w:gridCol w:w="1729"/>
      </w:tblGrid>
      <w:tr w14:paraId="5A466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shd w:val="clear" w:color="auto" w:fill="D9E2F3"/>
            <w:vAlign w:val="center"/>
          </w:tcPr>
          <w:p w14:paraId="622C5A1C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序号</w:t>
            </w:r>
          </w:p>
        </w:tc>
        <w:tc>
          <w:tcPr>
            <w:tcW w:w="1729" w:type="dxa"/>
            <w:shd w:val="clear" w:color="auto" w:fill="D9E2F3"/>
            <w:vAlign w:val="center"/>
          </w:tcPr>
          <w:p w14:paraId="11CF8328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项目名称</w:t>
            </w:r>
          </w:p>
        </w:tc>
        <w:tc>
          <w:tcPr>
            <w:tcW w:w="1729" w:type="dxa"/>
            <w:shd w:val="clear" w:color="auto" w:fill="D9E2F3"/>
            <w:vAlign w:val="center"/>
          </w:tcPr>
          <w:p w14:paraId="4BD8D24A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规格/型号</w:t>
            </w:r>
          </w:p>
        </w:tc>
        <w:tc>
          <w:tcPr>
            <w:tcW w:w="1729" w:type="dxa"/>
            <w:shd w:val="clear" w:color="auto" w:fill="D9E2F3"/>
            <w:vAlign w:val="center"/>
          </w:tcPr>
          <w:p w14:paraId="0C978FAA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单价（元）</w:t>
            </w:r>
          </w:p>
        </w:tc>
        <w:tc>
          <w:tcPr>
            <w:tcW w:w="1729" w:type="dxa"/>
            <w:shd w:val="clear" w:color="auto" w:fill="D9E2F3"/>
            <w:vAlign w:val="center"/>
          </w:tcPr>
          <w:p w14:paraId="7C7B62E1">
            <w:pPr>
              <w:jc w:val="center"/>
            </w:pPr>
            <w:r>
              <w:rPr>
                <w:rFonts w:ascii="宋体" w:hAnsi="宋体" w:eastAsia="宋体"/>
                <w:b/>
                <w:sz w:val="21"/>
              </w:rPr>
              <w:t>备注</w:t>
            </w:r>
          </w:p>
        </w:tc>
      </w:tr>
      <w:tr w14:paraId="28657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vAlign w:val="center"/>
          </w:tcPr>
          <w:p w14:paraId="7FC5A0A9">
            <w:pPr>
              <w:jc w:val="left"/>
            </w:pPr>
          </w:p>
        </w:tc>
        <w:tc>
          <w:tcPr>
            <w:tcW w:w="1729" w:type="dxa"/>
            <w:vAlign w:val="center"/>
          </w:tcPr>
          <w:p w14:paraId="59DC1702">
            <w:pPr>
              <w:jc w:val="left"/>
            </w:pPr>
          </w:p>
        </w:tc>
        <w:tc>
          <w:tcPr>
            <w:tcW w:w="1729" w:type="dxa"/>
            <w:vAlign w:val="center"/>
          </w:tcPr>
          <w:p w14:paraId="7750C948">
            <w:pPr>
              <w:jc w:val="left"/>
            </w:pPr>
          </w:p>
        </w:tc>
        <w:tc>
          <w:tcPr>
            <w:tcW w:w="1729" w:type="dxa"/>
            <w:vAlign w:val="center"/>
          </w:tcPr>
          <w:p w14:paraId="52869E55">
            <w:pPr>
              <w:jc w:val="left"/>
            </w:pPr>
          </w:p>
        </w:tc>
        <w:tc>
          <w:tcPr>
            <w:tcW w:w="1729" w:type="dxa"/>
            <w:vAlign w:val="center"/>
          </w:tcPr>
          <w:p w14:paraId="03DE305E">
            <w:pPr>
              <w:jc w:val="left"/>
            </w:pPr>
          </w:p>
        </w:tc>
      </w:tr>
      <w:tr w14:paraId="015D27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vAlign w:val="center"/>
          </w:tcPr>
          <w:p w14:paraId="59CB4FEB">
            <w:pPr>
              <w:jc w:val="left"/>
            </w:pPr>
          </w:p>
        </w:tc>
        <w:tc>
          <w:tcPr>
            <w:tcW w:w="1729" w:type="dxa"/>
            <w:vAlign w:val="center"/>
          </w:tcPr>
          <w:p w14:paraId="66EEF72D">
            <w:pPr>
              <w:jc w:val="left"/>
            </w:pPr>
          </w:p>
        </w:tc>
        <w:tc>
          <w:tcPr>
            <w:tcW w:w="1729" w:type="dxa"/>
            <w:vAlign w:val="center"/>
          </w:tcPr>
          <w:p w14:paraId="7F1A4526">
            <w:pPr>
              <w:jc w:val="left"/>
            </w:pPr>
          </w:p>
        </w:tc>
        <w:tc>
          <w:tcPr>
            <w:tcW w:w="1729" w:type="dxa"/>
            <w:vAlign w:val="center"/>
          </w:tcPr>
          <w:p w14:paraId="74CA86F3">
            <w:pPr>
              <w:jc w:val="left"/>
            </w:pPr>
          </w:p>
        </w:tc>
        <w:tc>
          <w:tcPr>
            <w:tcW w:w="1729" w:type="dxa"/>
            <w:vAlign w:val="center"/>
          </w:tcPr>
          <w:p w14:paraId="6CE82A98">
            <w:pPr>
              <w:jc w:val="left"/>
            </w:pPr>
          </w:p>
        </w:tc>
      </w:tr>
      <w:tr w14:paraId="1D256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9" w:type="dxa"/>
            <w:vAlign w:val="center"/>
          </w:tcPr>
          <w:p w14:paraId="5B2CB266">
            <w:pPr>
              <w:jc w:val="left"/>
            </w:pPr>
          </w:p>
        </w:tc>
        <w:tc>
          <w:tcPr>
            <w:tcW w:w="1729" w:type="dxa"/>
            <w:vAlign w:val="center"/>
          </w:tcPr>
          <w:p w14:paraId="0FAE87FC">
            <w:pPr>
              <w:jc w:val="left"/>
            </w:pPr>
          </w:p>
        </w:tc>
        <w:tc>
          <w:tcPr>
            <w:tcW w:w="1729" w:type="dxa"/>
            <w:vAlign w:val="center"/>
          </w:tcPr>
          <w:p w14:paraId="62BE0EB6">
            <w:pPr>
              <w:jc w:val="left"/>
            </w:pPr>
          </w:p>
        </w:tc>
        <w:tc>
          <w:tcPr>
            <w:tcW w:w="1729" w:type="dxa"/>
            <w:vAlign w:val="center"/>
          </w:tcPr>
          <w:p w14:paraId="1BDC945A">
            <w:pPr>
              <w:jc w:val="left"/>
            </w:pPr>
          </w:p>
        </w:tc>
        <w:tc>
          <w:tcPr>
            <w:tcW w:w="1729" w:type="dxa"/>
            <w:vAlign w:val="center"/>
          </w:tcPr>
          <w:p w14:paraId="6B9C1576">
            <w:pPr>
              <w:jc w:val="left"/>
            </w:pPr>
          </w:p>
        </w:tc>
      </w:tr>
    </w:tbl>
    <w:p w14:paraId="37291A1F"/>
    <w:p w14:paraId="5FEE9B33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合计金额（大写）：</w:t>
      </w:r>
    </w:p>
    <w:p w14:paraId="55672851">
      <w:pPr>
        <w:spacing w:after="0" w:line="560" w:lineRule="exact"/>
      </w:pPr>
    </w:p>
    <w:p w14:paraId="0D5561A5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报名企业（盖章）：</w:t>
      </w:r>
    </w:p>
    <w:p w14:paraId="2BBADBF8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日期：      年    月    日</w:t>
      </w:r>
    </w:p>
    <w:p w14:paraId="247597C9">
      <w:r>
        <w:br w:type="page"/>
      </w:r>
    </w:p>
    <w:p w14:paraId="42E4050C">
      <w:pPr>
        <w:spacing w:after="240"/>
      </w:pPr>
      <w:r>
        <w:rPr>
          <w:rFonts w:ascii="黑体" w:hAnsi="黑体" w:eastAsia="黑体"/>
          <w:sz w:val="32"/>
        </w:rPr>
        <w:t>二、报名企业公司资质</w:t>
      </w:r>
    </w:p>
    <w:p w14:paraId="3B935B4A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（填写说明：公告"申请人的资格要求"中供应商资格证明材料，设备原厂授权、代理证明等。具体包括：）</w:t>
      </w:r>
    </w:p>
    <w:p w14:paraId="379F4657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1. 营业执照副本复印件（加盖公章）；</w:t>
      </w:r>
    </w:p>
    <w:p w14:paraId="581B041D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2. 法定代表人授权书（如有授权人）；</w:t>
      </w:r>
    </w:p>
    <w:p w14:paraId="6B8A916C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3. 授权代表人身份证复印件（如有授权人）；</w:t>
      </w:r>
    </w:p>
    <w:p w14:paraId="1B823C02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4. 近一年经审计的财务审计报告或基本开户行出具的资信证明；</w:t>
      </w:r>
    </w:p>
    <w:p w14:paraId="7DCD053B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5. 报名截止日前12个月内任意1个月依法缴纳税收和社会保障资金的相关材料；</w:t>
      </w:r>
    </w:p>
    <w:p w14:paraId="0DAC208F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6. 《供应商资格声明函》；</w:t>
      </w:r>
    </w:p>
    <w:p w14:paraId="555532C3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7. "信用中国"网站查询结果截图（如有）；</w:t>
      </w:r>
    </w:p>
    <w:p w14:paraId="5B112049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8. 其他相关资质证明文件。</w:t>
      </w:r>
    </w:p>
    <w:p w14:paraId="71336C8F">
      <w:r>
        <w:br w:type="page"/>
      </w:r>
    </w:p>
    <w:p w14:paraId="0BDDDFAB">
      <w:pPr>
        <w:spacing w:after="240"/>
      </w:pPr>
      <w:r>
        <w:rPr>
          <w:rFonts w:ascii="黑体" w:hAnsi="黑体" w:eastAsia="黑体"/>
          <w:sz w:val="32"/>
        </w:rPr>
        <w:t>三、其他资料</w:t>
      </w:r>
    </w:p>
    <w:p w14:paraId="1C872BD9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（填写说明：提供近三年内的相关案例的业绩，需符合</w:t>
      </w:r>
      <w:r>
        <w:rPr>
          <w:rFonts w:hint="eastAsia"/>
          <w:b w:val="0"/>
          <w:sz w:val="24"/>
          <w:lang w:eastAsia="zh-CN"/>
        </w:rPr>
        <w:t>“</w:t>
      </w:r>
      <w:r>
        <w:rPr>
          <w:rFonts w:ascii="宋体" w:hAnsi="宋体" w:eastAsia="宋体"/>
          <w:b w:val="0"/>
          <w:sz w:val="24"/>
        </w:rPr>
        <w:t>体检系统</w:t>
      </w:r>
      <w:r>
        <w:rPr>
          <w:rFonts w:hint="eastAsia"/>
          <w:b w:val="0"/>
          <w:sz w:val="24"/>
          <w:lang w:eastAsia="zh-CN"/>
        </w:rPr>
        <w:t>”“</w:t>
      </w:r>
      <w:r>
        <w:rPr>
          <w:rFonts w:ascii="宋体" w:hAnsi="宋体" w:eastAsia="宋体"/>
          <w:b w:val="0"/>
          <w:sz w:val="24"/>
        </w:rPr>
        <w:t>健康体检</w:t>
      </w:r>
      <w:r>
        <w:rPr>
          <w:rFonts w:hint="eastAsia"/>
          <w:b w:val="0"/>
          <w:sz w:val="24"/>
          <w:lang w:eastAsia="zh-CN"/>
        </w:rPr>
        <w:t>”“</w:t>
      </w:r>
      <w:r>
        <w:rPr>
          <w:rFonts w:ascii="宋体" w:hAnsi="宋体" w:eastAsia="宋体"/>
          <w:b w:val="0"/>
          <w:sz w:val="24"/>
        </w:rPr>
        <w:t>医疗信息化</w:t>
      </w:r>
      <w:r>
        <w:rPr>
          <w:rFonts w:hint="eastAsia"/>
          <w:b w:val="0"/>
          <w:sz w:val="24"/>
          <w:lang w:eastAsia="zh-CN"/>
        </w:rPr>
        <w:t>”“</w:t>
      </w:r>
      <w:r>
        <w:rPr>
          <w:rFonts w:hint="eastAsia"/>
          <w:b w:val="0"/>
          <w:sz w:val="24"/>
          <w:lang w:val="en-US" w:eastAsia="zh-CN"/>
        </w:rPr>
        <w:t>检查系统</w:t>
      </w:r>
      <w:r>
        <w:rPr>
          <w:rFonts w:hint="eastAsia"/>
          <w:b w:val="0"/>
          <w:sz w:val="24"/>
          <w:lang w:eastAsia="zh-CN"/>
        </w:rPr>
        <w:t>”</w:t>
      </w:r>
      <w:r>
        <w:rPr>
          <w:rFonts w:ascii="宋体" w:hAnsi="宋体" w:eastAsia="宋体"/>
          <w:b w:val="0"/>
          <w:sz w:val="24"/>
        </w:rPr>
        <w:t>等；提供符合需求书的建设方案，包括但不限于需求要求提供的人员技术及服务等。）</w:t>
      </w:r>
    </w:p>
    <w:p w14:paraId="1A3F3F3E">
      <w:pPr>
        <w:spacing w:after="0" w:line="560" w:lineRule="exact"/>
      </w:pPr>
    </w:p>
    <w:p w14:paraId="5A3B943E">
      <w:pPr>
        <w:spacing w:after="0" w:line="560" w:lineRule="exact"/>
      </w:pPr>
      <w:r>
        <w:rPr>
          <w:rFonts w:ascii="宋体" w:hAnsi="宋体" w:eastAsia="宋体"/>
          <w:b/>
          <w:sz w:val="28"/>
        </w:rPr>
        <w:t>1. 公司业绩证明资料</w:t>
      </w:r>
    </w:p>
    <w:p w14:paraId="1ED3AC6A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（至少3份，包括中标通知书或合同关键页，该资料必须有对应产品型号、价格等重要信息，提供发票复印件。）</w:t>
      </w:r>
    </w:p>
    <w:p w14:paraId="4C3BC1F3">
      <w:pPr>
        <w:spacing w:after="0" w:line="560" w:lineRule="exact"/>
      </w:pPr>
    </w:p>
    <w:p w14:paraId="59DD55C1">
      <w:pPr>
        <w:spacing w:after="0" w:line="560" w:lineRule="exact"/>
      </w:pPr>
      <w:r>
        <w:rPr>
          <w:rFonts w:ascii="宋体" w:hAnsi="宋体" w:eastAsia="宋体"/>
          <w:b/>
          <w:sz w:val="28"/>
        </w:rPr>
        <w:t>2. 系统建设方案</w:t>
      </w:r>
    </w:p>
    <w:p w14:paraId="34CA15C5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（提供符合需求书的建设方案，内容包括但不限于：设计理念及配置方案、系统架构设计、功能实现方案、数据安全方案、项目实施计划、人员技术配置、收费标准和结算方式等。）</w:t>
      </w:r>
    </w:p>
    <w:p w14:paraId="66A78AA3">
      <w:pPr>
        <w:spacing w:after="0" w:line="560" w:lineRule="exact"/>
        <w:rPr>
          <w:rFonts w:ascii="宋体" w:hAnsi="宋体" w:eastAsia="宋体"/>
          <w:b/>
          <w:sz w:val="28"/>
        </w:rPr>
      </w:pPr>
    </w:p>
    <w:p w14:paraId="45EAD83D">
      <w:pPr>
        <w:spacing w:after="0" w:line="560" w:lineRule="exact"/>
      </w:pPr>
      <w:r>
        <w:rPr>
          <w:rFonts w:ascii="宋体" w:hAnsi="宋体" w:eastAsia="宋体"/>
          <w:b/>
          <w:sz w:val="28"/>
        </w:rPr>
        <w:t>3. 售后服务方案</w:t>
      </w:r>
    </w:p>
    <w:p w14:paraId="14C8F072">
      <w:pPr>
        <w:spacing w:after="0" w:line="560" w:lineRule="exact"/>
        <w:rPr>
          <w:highlight w:val="none"/>
        </w:rPr>
      </w:pPr>
      <w:r>
        <w:rPr>
          <w:rFonts w:ascii="宋体" w:hAnsi="宋体" w:eastAsia="宋体"/>
          <w:b w:val="0"/>
          <w:sz w:val="24"/>
          <w:highlight w:val="none"/>
        </w:rPr>
        <w:t>（售后服务方案应明确：①免费维保期限（不少于1年）及维保期内服务内容；②技术支持响应级别及到达现场时间承诺；③培训计划（管理员培训、医生操作培训、维护培训）；④维保期满后有偿运维服务方案及收费标准；⑤系统升级及版本更新政策。）</w:t>
      </w:r>
    </w:p>
    <w:p w14:paraId="6006645B">
      <w:pPr>
        <w:spacing w:after="0" w:line="560" w:lineRule="exact"/>
      </w:pPr>
    </w:p>
    <w:p w14:paraId="74336105">
      <w:pPr>
        <w:spacing w:after="0" w:line="560" w:lineRule="exact"/>
      </w:pPr>
      <w:r>
        <w:rPr>
          <w:rFonts w:ascii="宋体" w:hAnsi="宋体" w:eastAsia="宋体"/>
          <w:b/>
          <w:sz w:val="28"/>
        </w:rPr>
        <w:t>4. 参与本项目的组织架构</w:t>
      </w:r>
    </w:p>
    <w:p w14:paraId="025B370B">
      <w:pPr>
        <w:spacing w:after="0" w:line="560" w:lineRule="exact"/>
      </w:pPr>
      <w:r>
        <w:rPr>
          <w:rFonts w:ascii="宋体" w:hAnsi="宋体" w:eastAsia="宋体"/>
          <w:b w:val="0"/>
          <w:sz w:val="24"/>
        </w:rPr>
        <w:t>（提供项目团队成员信息，包括项目经理、技术负责人、实施人员等的资质和经验介绍。）</w:t>
      </w:r>
    </w:p>
    <w:p w14:paraId="0829794F">
      <w:bookmarkStart w:id="0" w:name="_GoBack"/>
      <w:bookmarkEnd w:id="0"/>
    </w:p>
    <w:sectPr>
      <w:pgSz w:w="12240" w:h="15840"/>
      <w:pgMar w:top="1440" w:right="1797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B734622"/>
    <w:rsid w:val="0EBF5203"/>
    <w:rsid w:val="5619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1558</Words>
  <Characters>1597</Characters>
  <Lines>0</Lines>
  <Paragraphs>0</Paragraphs>
  <TotalTime>2</TotalTime>
  <ScaleCrop>false</ScaleCrop>
  <LinksUpToDate>false</LinksUpToDate>
  <CharactersWithSpaces>1651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郭颖希</cp:lastModifiedBy>
  <dcterms:modified xsi:type="dcterms:W3CDTF">2026-07-16T07:36:53Z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eyJoZGlkIjoiMGYxNmY5MDI3NjgyZmEwOGQ2OTA4Yzk4NmMyOTAxZmYiLCJ1c2VySWQiOiIxNDEwNTg0MTA1In0=</vt:lpwstr>
  </property>
  <property fmtid="{D5CDD505-2E9C-101B-9397-08002B2CF9AE}" pid="3" name="KSOProductBuildVer">
    <vt:lpwstr>2052-12.1.0.26895</vt:lpwstr>
  </property>
  <property fmtid="{D5CDD505-2E9C-101B-9397-08002B2CF9AE}" pid="4" name="ICV">
    <vt:lpwstr>6AC698B1D55047B2AC633B04DD6D095E_12</vt:lpwstr>
  </property>
</Properties>
</file>